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409-ПП/4622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"03"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4622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Кресло офисное, инвентарный номер: 4931, местонахождение: Челябинская обл., Нагайбакский район, с.Фершампенуаз, ул.Труда, д.64/1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Кресло офисное, инвентарный номер: 4931, местонахождение: Челябинская обл., Нагайбакский район, с.Фершампенуаз, ул.Труда, д.64/1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589.00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30.06.2026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02.07.2026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4,12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Отичев Степан Максимович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(454008, обл. Челябинская, г. Челябинск, пр-кт. Победы, д. 200А, кв. 47)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Отичев Степан Максимович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